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388FB" w14:textId="5CE19A5A" w:rsidR="00595EED" w:rsidRDefault="00BE11E6" w:rsidP="00EE2A32">
      <w:pPr>
        <w:rPr>
          <w:b/>
          <w:color w:val="C00000"/>
          <w:sz w:val="80"/>
          <w:szCs w:val="80"/>
        </w:rPr>
      </w:pPr>
      <w:r>
        <w:rPr>
          <w:b/>
          <w:color w:val="C00000"/>
          <w:sz w:val="80"/>
          <w:szCs w:val="80"/>
        </w:rPr>
        <w:t xml:space="preserve">   </w:t>
      </w:r>
    </w:p>
    <w:p w14:paraId="06C54C22" w14:textId="54BA7BA8" w:rsidR="00595EED" w:rsidRDefault="00595EED" w:rsidP="00EE2A32">
      <w:pPr>
        <w:rPr>
          <w:b/>
          <w:color w:val="C00000"/>
          <w:sz w:val="80"/>
          <w:szCs w:val="80"/>
        </w:rPr>
      </w:pPr>
    </w:p>
    <w:p w14:paraId="060C7380" w14:textId="633AA048" w:rsidR="003C62B8" w:rsidRPr="007637CC" w:rsidRDefault="00DC4945" w:rsidP="007363DA">
      <w:pPr>
        <w:rPr>
          <w:rFonts w:ascii="Californian FB" w:hAnsi="Californian FB"/>
          <w:b/>
          <w:color w:val="FF0000"/>
          <w:sz w:val="48"/>
          <w:szCs w:val="48"/>
        </w:rPr>
      </w:pPr>
      <w:r w:rsidRPr="007637CC">
        <w:rPr>
          <w:rFonts w:ascii="Californian FB" w:hAnsi="Californian FB"/>
          <w:b/>
          <w:color w:val="FF0000"/>
          <w:sz w:val="70"/>
          <w:szCs w:val="70"/>
        </w:rPr>
        <w:t>Santa</w:t>
      </w:r>
      <w:r w:rsidR="007363DA" w:rsidRPr="007637CC">
        <w:rPr>
          <w:rFonts w:ascii="Californian FB" w:hAnsi="Californian FB"/>
          <w:b/>
          <w:color w:val="FF0000"/>
          <w:sz w:val="70"/>
          <w:szCs w:val="70"/>
        </w:rPr>
        <w:t xml:space="preserve"> &amp; Mrs. Claus are </w:t>
      </w:r>
      <w:r w:rsidR="003C62B8" w:rsidRPr="007637CC">
        <w:rPr>
          <w:rFonts w:ascii="Californian FB" w:hAnsi="Californian FB"/>
          <w:b/>
          <w:color w:val="FF0000"/>
          <w:sz w:val="70"/>
          <w:szCs w:val="70"/>
        </w:rPr>
        <w:t>C</w:t>
      </w:r>
      <w:r w:rsidR="007363DA" w:rsidRPr="007637CC">
        <w:rPr>
          <w:rFonts w:ascii="Californian FB" w:hAnsi="Californian FB"/>
          <w:b/>
          <w:color w:val="FF0000"/>
          <w:sz w:val="70"/>
          <w:szCs w:val="70"/>
        </w:rPr>
        <w:t xml:space="preserve">oming </w:t>
      </w:r>
      <w:r w:rsidR="003C62B8" w:rsidRPr="007637CC">
        <w:rPr>
          <w:rFonts w:ascii="Californian FB" w:hAnsi="Californian FB"/>
          <w:b/>
          <w:color w:val="FF0000"/>
          <w:sz w:val="70"/>
          <w:szCs w:val="70"/>
        </w:rPr>
        <w:t xml:space="preserve">to </w:t>
      </w:r>
      <w:r w:rsidR="003C62B8" w:rsidRPr="00224D1E">
        <w:rPr>
          <w:rFonts w:ascii="Californian FB" w:hAnsi="Californian FB"/>
          <w:b/>
          <w:bCs/>
          <w:color w:val="FF0000"/>
          <w:sz w:val="72"/>
          <w:szCs w:val="72"/>
        </w:rPr>
        <w:t>Bancroft</w:t>
      </w:r>
      <w:r w:rsidR="00EE2A32" w:rsidRPr="007637CC">
        <w:rPr>
          <w:rFonts w:ascii="Californian FB" w:hAnsi="Californian FB"/>
          <w:b/>
          <w:bCs/>
          <w:color w:val="FF0000"/>
          <w:sz w:val="48"/>
          <w:szCs w:val="48"/>
        </w:rPr>
        <w:t xml:space="preserve"> </w:t>
      </w:r>
      <w:r w:rsidR="003C62B8" w:rsidRPr="007637CC">
        <w:rPr>
          <w:rFonts w:ascii="Californian FB" w:hAnsi="Californian FB"/>
          <w:b/>
          <w:color w:val="FF0000"/>
          <w:sz w:val="48"/>
          <w:szCs w:val="48"/>
        </w:rPr>
        <w:t xml:space="preserve">  </w:t>
      </w:r>
    </w:p>
    <w:p w14:paraId="009A496A" w14:textId="00B6522E" w:rsidR="003C62B8" w:rsidRPr="0038390E" w:rsidRDefault="003C62B8" w:rsidP="00195573">
      <w:pPr>
        <w:rPr>
          <w:rFonts w:ascii="Californian FB" w:hAnsi="Californian FB"/>
          <w:b/>
          <w:color w:val="005E00"/>
          <w:sz w:val="60"/>
          <w:szCs w:val="60"/>
        </w:rPr>
      </w:pPr>
      <w:r w:rsidRPr="0038390E">
        <w:rPr>
          <w:rFonts w:ascii="Californian FB" w:hAnsi="Californian FB"/>
          <w:b/>
          <w:color w:val="005E00"/>
          <w:sz w:val="60"/>
          <w:szCs w:val="60"/>
        </w:rPr>
        <w:t>Lighting of Teuscher Square</w:t>
      </w:r>
    </w:p>
    <w:p w14:paraId="48D9D7D9" w14:textId="3D93F9DC" w:rsidR="00195573" w:rsidRPr="00224D1E" w:rsidRDefault="003C62B8" w:rsidP="00195573">
      <w:pPr>
        <w:rPr>
          <w:rFonts w:ascii="Albertus Medium" w:hAnsi="Albertus Medium"/>
          <w:b/>
          <w:color w:val="005E00"/>
          <w:sz w:val="78"/>
          <w:szCs w:val="78"/>
        </w:rPr>
      </w:pPr>
      <w:r w:rsidRPr="00224D1E">
        <w:rPr>
          <w:rFonts w:ascii="Felix Titling" w:hAnsi="Felix Titling"/>
          <w:b/>
          <w:color w:val="005E00"/>
          <w:sz w:val="78"/>
          <w:szCs w:val="78"/>
        </w:rPr>
        <w:t>Monday, December 1, 2025</w:t>
      </w:r>
    </w:p>
    <w:p w14:paraId="470D8F66" w14:textId="0826B609" w:rsidR="00224D1E" w:rsidRPr="00E86C01" w:rsidRDefault="00224D1E" w:rsidP="00224D1E">
      <w:pPr>
        <w:jc w:val="both"/>
        <w:rPr>
          <w:rFonts w:ascii="Californian FB" w:hAnsi="Californian FB"/>
          <w:b/>
          <w:color w:val="005E00"/>
          <w:sz w:val="76"/>
          <w:szCs w:val="76"/>
        </w:rPr>
      </w:pPr>
      <w:r>
        <w:rPr>
          <w:rFonts w:ascii="Felix Titling" w:hAnsi="Felix Titling"/>
          <w:b/>
          <w:noProof/>
          <w:color w:val="005E00"/>
          <w:sz w:val="36"/>
          <w:szCs w:val="36"/>
        </w:rPr>
        <w:drawing>
          <wp:anchor distT="0" distB="0" distL="114300" distR="114300" simplePos="0" relativeHeight="251656192" behindDoc="1" locked="0" layoutInCell="1" allowOverlap="1" wp14:anchorId="42C39594" wp14:editId="4D1BF07A">
            <wp:simplePos x="0" y="0"/>
            <wp:positionH relativeFrom="column">
              <wp:posOffset>266700</wp:posOffset>
            </wp:positionH>
            <wp:positionV relativeFrom="page">
              <wp:posOffset>3743325</wp:posOffset>
            </wp:positionV>
            <wp:extent cx="609600" cy="519430"/>
            <wp:effectExtent l="0" t="0" r="0" b="0"/>
            <wp:wrapSquare wrapText="bothSides"/>
            <wp:docPr id="855052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52377" name="Picture 8550523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elix Titling" w:hAnsi="Felix Titling"/>
          <w:b/>
          <w:color w:val="005E00"/>
          <w:sz w:val="72"/>
          <w:szCs w:val="72"/>
        </w:rPr>
        <w:t xml:space="preserve">            </w:t>
      </w:r>
      <w:r w:rsidR="00B508A4" w:rsidRPr="00E86C01">
        <w:rPr>
          <w:rFonts w:ascii="Felix Titling" w:hAnsi="Felix Titling"/>
          <w:b/>
          <w:color w:val="005E00"/>
          <w:sz w:val="76"/>
          <w:szCs w:val="76"/>
        </w:rPr>
        <w:t xml:space="preserve">6:00 </w:t>
      </w:r>
      <w:r w:rsidR="007400F9" w:rsidRPr="00E86C01">
        <w:rPr>
          <w:rFonts w:ascii="Californian FB" w:hAnsi="Californian FB"/>
          <w:b/>
          <w:color w:val="005E00"/>
          <w:sz w:val="76"/>
          <w:szCs w:val="76"/>
        </w:rPr>
        <w:t>pm</w:t>
      </w:r>
    </w:p>
    <w:p w14:paraId="4F1FDCB9" w14:textId="285F5872" w:rsidR="00195573" w:rsidRPr="00224D1E" w:rsidRDefault="00224D1E" w:rsidP="00224D1E">
      <w:pPr>
        <w:jc w:val="both"/>
        <w:rPr>
          <w:rFonts w:ascii="Californian FB" w:hAnsi="Californian FB"/>
          <w:b/>
          <w:color w:val="005E00"/>
          <w:sz w:val="72"/>
          <w:szCs w:val="72"/>
        </w:rPr>
      </w:pPr>
      <w:r>
        <w:rPr>
          <w:rFonts w:ascii="Felix Titling" w:hAnsi="Felix Titling"/>
          <w:b/>
          <w:noProof/>
          <w:color w:val="005E00"/>
          <w:sz w:val="36"/>
          <w:szCs w:val="36"/>
        </w:rPr>
        <w:drawing>
          <wp:inline distT="0" distB="0" distL="0" distR="0" wp14:anchorId="6896FC9C" wp14:editId="34055F0B">
            <wp:extent cx="414274" cy="274955"/>
            <wp:effectExtent l="0" t="0" r="5080" b="0"/>
            <wp:docPr id="2541756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75612" name="Picture 2541756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63" cy="3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585">
        <w:rPr>
          <w:rFonts w:ascii="Felix Titling" w:hAnsi="Felix Titling"/>
          <w:b/>
          <w:color w:val="005E00"/>
          <w:sz w:val="36"/>
          <w:szCs w:val="36"/>
        </w:rPr>
        <w:t xml:space="preserve">      </w:t>
      </w:r>
      <w:r>
        <w:rPr>
          <w:rFonts w:ascii="Felix Titling" w:hAnsi="Felix Titling"/>
          <w:b/>
          <w:color w:val="005E00"/>
          <w:sz w:val="36"/>
          <w:szCs w:val="36"/>
        </w:rPr>
        <w:t xml:space="preserve"> </w:t>
      </w:r>
      <w:r w:rsidR="00FC4585">
        <w:rPr>
          <w:rFonts w:ascii="Felix Titling" w:hAnsi="Felix Titling"/>
          <w:b/>
          <w:color w:val="005E00"/>
          <w:sz w:val="36"/>
          <w:szCs w:val="36"/>
        </w:rPr>
        <w:t xml:space="preserve"> </w:t>
      </w:r>
      <w:r w:rsidR="00195573" w:rsidRPr="00354501">
        <w:rPr>
          <w:rFonts w:ascii="Felix Titling" w:hAnsi="Felix Titling"/>
          <w:b/>
          <w:color w:val="005E00"/>
          <w:sz w:val="40"/>
          <w:szCs w:val="40"/>
        </w:rPr>
        <w:t>95 S. Main S</w:t>
      </w:r>
      <w:r w:rsidR="00195573" w:rsidRPr="00354501">
        <w:rPr>
          <w:rFonts w:ascii="Albertus MT Lt" w:hAnsi="Albertus MT Lt"/>
          <w:b/>
          <w:color w:val="005E00"/>
          <w:sz w:val="40"/>
          <w:szCs w:val="40"/>
        </w:rPr>
        <w:t>t</w:t>
      </w:r>
      <w:r w:rsidR="00195573" w:rsidRPr="00354501">
        <w:rPr>
          <w:rFonts w:ascii="Felix Titling" w:hAnsi="Felix Titling"/>
          <w:b/>
          <w:color w:val="005E00"/>
          <w:sz w:val="40"/>
          <w:szCs w:val="40"/>
        </w:rPr>
        <w:t>. Bancroft</w:t>
      </w:r>
      <w:r w:rsidR="00354501">
        <w:rPr>
          <w:rFonts w:ascii="Felix Titling" w:hAnsi="Felix Titling"/>
          <w:b/>
          <w:color w:val="005E00"/>
          <w:sz w:val="40"/>
          <w:szCs w:val="40"/>
        </w:rPr>
        <w:t xml:space="preserve"> </w:t>
      </w:r>
    </w:p>
    <w:p w14:paraId="7B194A74" w14:textId="6E041301" w:rsidR="0033099B" w:rsidRDefault="0033099B" w:rsidP="0033099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rFonts w:ascii="Felix Titling" w:hAnsi="Felix Titling"/>
          <w:b/>
          <w:color w:val="EE0000"/>
          <w:sz w:val="36"/>
          <w:szCs w:val="36"/>
        </w:rPr>
      </w:pPr>
    </w:p>
    <w:p w14:paraId="7A282DA4" w14:textId="206E087C" w:rsidR="00354501" w:rsidRDefault="007637CC" w:rsidP="0033099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rFonts w:ascii="Felix Titling" w:hAnsi="Felix Titling"/>
          <w:b/>
          <w:color w:val="EE0000"/>
          <w:sz w:val="36"/>
          <w:szCs w:val="36"/>
        </w:rPr>
      </w:pPr>
      <w:r w:rsidRPr="00FC4585">
        <w:rPr>
          <w:rFonts w:ascii="Felix Titling" w:hAnsi="Felix Titling"/>
          <w:b/>
          <w:color w:val="EE0000"/>
          <w:sz w:val="36"/>
          <w:szCs w:val="36"/>
        </w:rPr>
        <w:t xml:space="preserve">Caribou MEMORIAL HOSPITAL </w:t>
      </w:r>
      <w:r w:rsidR="00354501">
        <w:rPr>
          <w:rFonts w:ascii="Felix Titling" w:hAnsi="Felix Titling"/>
          <w:b/>
          <w:color w:val="EE0000"/>
          <w:sz w:val="36"/>
          <w:szCs w:val="36"/>
        </w:rPr>
        <w:t>will be serving hot dogs and hamburgers to raise funds for the B</w:t>
      </w:r>
      <w:r w:rsidR="00354501" w:rsidRPr="00FC4585">
        <w:rPr>
          <w:rFonts w:ascii="Felix Titling" w:hAnsi="Felix Titling"/>
          <w:b/>
          <w:color w:val="EE0000"/>
          <w:sz w:val="36"/>
          <w:szCs w:val="36"/>
        </w:rPr>
        <w:t>ancroft</w:t>
      </w:r>
      <w:r w:rsidR="00FC4585">
        <w:rPr>
          <w:rFonts w:ascii="Felix Titling" w:hAnsi="Felix Titling"/>
          <w:b/>
          <w:color w:val="EE0000"/>
          <w:sz w:val="36"/>
          <w:szCs w:val="36"/>
        </w:rPr>
        <w:t xml:space="preserve"> fire d</w:t>
      </w:r>
      <w:r w:rsidR="00354501">
        <w:rPr>
          <w:rFonts w:ascii="Felix Titling" w:hAnsi="Felix Titling"/>
          <w:b/>
          <w:color w:val="EE0000"/>
          <w:sz w:val="36"/>
          <w:szCs w:val="36"/>
        </w:rPr>
        <w:t>ep</w:t>
      </w:r>
      <w:r w:rsidR="0033099B">
        <w:rPr>
          <w:rFonts w:ascii="Felix Titling" w:hAnsi="Felix Titling"/>
          <w:b/>
          <w:color w:val="EE0000"/>
          <w:sz w:val="36"/>
          <w:szCs w:val="36"/>
        </w:rPr>
        <w:t>artment. Please support their effort</w:t>
      </w:r>
    </w:p>
    <w:p w14:paraId="1807B0EB" w14:textId="0C1DA00E" w:rsidR="00354501" w:rsidRPr="0033099B" w:rsidRDefault="0033099B" w:rsidP="0033099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both"/>
        <w:rPr>
          <w:rFonts w:ascii="Felix Titling" w:hAnsi="Felix Titling"/>
          <w:b/>
          <w:color w:val="EE0000"/>
          <w:sz w:val="34"/>
          <w:szCs w:val="34"/>
        </w:rPr>
      </w:pPr>
      <w:r>
        <w:rPr>
          <w:rFonts w:ascii="Felix Titling" w:hAnsi="Felix Titling"/>
          <w:b/>
          <w:color w:val="EE0000"/>
          <w:sz w:val="34"/>
          <w:szCs w:val="34"/>
        </w:rPr>
        <w:t xml:space="preserve">                  </w:t>
      </w:r>
    </w:p>
    <w:p w14:paraId="252C4C45" w14:textId="77777777" w:rsidR="00D76549" w:rsidRPr="001B1635" w:rsidRDefault="00D76549" w:rsidP="00A6200D">
      <w:pPr>
        <w:rPr>
          <w:rFonts w:ascii="Bradley Hand ITC" w:hAnsi="Bradley Hand ITC"/>
          <w:b/>
          <w:color w:val="FF0000"/>
          <w:u w:val="single"/>
        </w:rPr>
      </w:pPr>
    </w:p>
    <w:p w14:paraId="6A2EDE6B" w14:textId="0B484EBD" w:rsidR="000A5E08" w:rsidRPr="007637CC" w:rsidRDefault="007637CC" w:rsidP="00354501">
      <w:pPr>
        <w:pStyle w:val="DateTime"/>
        <w:rPr>
          <w:rFonts w:ascii="Bradley Hand ITC" w:hAnsi="Bradley Hand ITC"/>
          <w:b/>
          <w:color w:val="FF0000"/>
          <w:sz w:val="56"/>
          <w:szCs w:val="56"/>
        </w:rPr>
      </w:pPr>
      <w:r>
        <w:rPr>
          <w:rFonts w:ascii="Bradley Hand ITC" w:hAnsi="Bradley Hand ITC"/>
          <w:b/>
          <w:color w:val="FF0000"/>
          <w:sz w:val="56"/>
          <w:szCs w:val="56"/>
        </w:rPr>
        <w:t>E</w:t>
      </w:r>
      <w:r w:rsidR="00645C3D" w:rsidRPr="007637CC">
        <w:rPr>
          <w:rFonts w:ascii="Bradley Hand ITC" w:hAnsi="Bradley Hand ITC"/>
          <w:b/>
          <w:color w:val="FF0000"/>
          <w:sz w:val="56"/>
          <w:szCs w:val="56"/>
        </w:rPr>
        <w:t xml:space="preserve">njoy </w:t>
      </w:r>
      <w:r>
        <w:rPr>
          <w:rFonts w:ascii="Bradley Hand ITC" w:hAnsi="Bradley Hand ITC"/>
          <w:b/>
          <w:color w:val="FF0000"/>
          <w:sz w:val="56"/>
          <w:szCs w:val="56"/>
        </w:rPr>
        <w:t>traditional music,</w:t>
      </w:r>
      <w:r w:rsidR="00645C3D" w:rsidRPr="007637CC">
        <w:rPr>
          <w:rFonts w:ascii="Bradley Hand ITC" w:hAnsi="Bradley Hand ITC"/>
          <w:b/>
          <w:color w:val="FF0000"/>
          <w:sz w:val="56"/>
          <w:szCs w:val="56"/>
        </w:rPr>
        <w:t xml:space="preserve"> </w:t>
      </w:r>
      <w:r w:rsidR="000A5E08" w:rsidRPr="007637CC">
        <w:rPr>
          <w:rFonts w:ascii="Bradley Hand ITC" w:hAnsi="Bradley Hand ITC"/>
          <w:b/>
          <w:color w:val="FF0000"/>
          <w:sz w:val="56"/>
          <w:szCs w:val="56"/>
        </w:rPr>
        <w:t xml:space="preserve"> </w:t>
      </w:r>
    </w:p>
    <w:p w14:paraId="3E2A4526" w14:textId="701BDD82" w:rsidR="00960240" w:rsidRPr="007637CC" w:rsidRDefault="00645C3D" w:rsidP="00354501">
      <w:pPr>
        <w:pStyle w:val="DateTime"/>
        <w:rPr>
          <w:rFonts w:ascii="Bradley Hand ITC" w:hAnsi="Bradley Hand ITC"/>
          <w:b/>
          <w:color w:val="FF0000"/>
          <w:sz w:val="56"/>
          <w:szCs w:val="56"/>
        </w:rPr>
      </w:pPr>
      <w:r w:rsidRPr="007637CC">
        <w:rPr>
          <w:rFonts w:ascii="Bradley Hand ITC" w:hAnsi="Bradley Hand ITC"/>
          <w:b/>
          <w:color w:val="FF0000"/>
          <w:sz w:val="56"/>
          <w:szCs w:val="56"/>
        </w:rPr>
        <w:t>H</w:t>
      </w:r>
      <w:r w:rsidR="000A5E08" w:rsidRPr="007637CC">
        <w:rPr>
          <w:rFonts w:ascii="Bradley Hand ITC" w:hAnsi="Bradley Hand ITC"/>
          <w:b/>
          <w:color w:val="FF0000"/>
          <w:sz w:val="56"/>
          <w:szCs w:val="56"/>
        </w:rPr>
        <w:t xml:space="preserve">ot </w:t>
      </w:r>
      <w:r w:rsidRPr="007637CC">
        <w:rPr>
          <w:rFonts w:ascii="Bradley Hand ITC" w:hAnsi="Bradley Hand ITC"/>
          <w:b/>
          <w:color w:val="FF0000"/>
          <w:sz w:val="56"/>
          <w:szCs w:val="56"/>
        </w:rPr>
        <w:t>C</w:t>
      </w:r>
      <w:r w:rsidR="000A5E08" w:rsidRPr="007637CC">
        <w:rPr>
          <w:rFonts w:ascii="Bradley Hand ITC" w:hAnsi="Bradley Hand ITC"/>
          <w:b/>
          <w:color w:val="FF0000"/>
          <w:sz w:val="56"/>
          <w:szCs w:val="56"/>
        </w:rPr>
        <w:t xml:space="preserve">ocoa, </w:t>
      </w:r>
      <w:r w:rsidRPr="007637CC">
        <w:rPr>
          <w:rFonts w:ascii="Bradley Hand ITC" w:hAnsi="Bradley Hand ITC"/>
          <w:b/>
          <w:color w:val="FF0000"/>
          <w:sz w:val="56"/>
          <w:szCs w:val="56"/>
        </w:rPr>
        <w:t>S</w:t>
      </w:r>
      <w:r w:rsidR="000A5E08" w:rsidRPr="007637CC">
        <w:rPr>
          <w:rFonts w:ascii="Bradley Hand ITC" w:hAnsi="Bradley Hand ITC"/>
          <w:b/>
          <w:color w:val="FF0000"/>
          <w:sz w:val="56"/>
          <w:szCs w:val="56"/>
        </w:rPr>
        <w:t xml:space="preserve">ugar </w:t>
      </w:r>
      <w:r w:rsidRPr="007637CC">
        <w:rPr>
          <w:rFonts w:ascii="Bradley Hand ITC" w:hAnsi="Bradley Hand ITC"/>
          <w:b/>
          <w:color w:val="FF0000"/>
          <w:sz w:val="56"/>
          <w:szCs w:val="56"/>
        </w:rPr>
        <w:t>C</w:t>
      </w:r>
      <w:r w:rsidR="000A5E08" w:rsidRPr="007637CC">
        <w:rPr>
          <w:rFonts w:ascii="Bradley Hand ITC" w:hAnsi="Bradley Hand ITC"/>
          <w:b/>
          <w:color w:val="FF0000"/>
          <w:sz w:val="56"/>
          <w:szCs w:val="56"/>
        </w:rPr>
        <w:t>ookies</w:t>
      </w:r>
      <w:r w:rsidR="00960240" w:rsidRPr="007637CC">
        <w:rPr>
          <w:rFonts w:ascii="Bradley Hand ITC" w:hAnsi="Bradley Hand ITC"/>
          <w:b/>
          <w:color w:val="FF0000"/>
          <w:sz w:val="56"/>
          <w:szCs w:val="56"/>
        </w:rPr>
        <w:t>, Ginger Snaps</w:t>
      </w:r>
      <w:r w:rsidR="00206097" w:rsidRPr="007637CC">
        <w:rPr>
          <w:rFonts w:ascii="Bradley Hand ITC" w:hAnsi="Bradley Hand ITC"/>
          <w:b/>
          <w:color w:val="FF0000"/>
          <w:sz w:val="56"/>
          <w:szCs w:val="56"/>
        </w:rPr>
        <w:t>,</w:t>
      </w:r>
      <w:r w:rsidR="000A5E08" w:rsidRPr="007637CC">
        <w:rPr>
          <w:rFonts w:ascii="Bradley Hand ITC" w:hAnsi="Bradley Hand ITC"/>
          <w:b/>
          <w:color w:val="FF0000"/>
          <w:sz w:val="56"/>
          <w:szCs w:val="56"/>
        </w:rPr>
        <w:t xml:space="preserve"> </w:t>
      </w:r>
    </w:p>
    <w:p w14:paraId="02914F21" w14:textId="26C920B7" w:rsidR="00331131" w:rsidRPr="007637CC" w:rsidRDefault="00645C3D" w:rsidP="00354501">
      <w:pPr>
        <w:pStyle w:val="DateTime"/>
        <w:rPr>
          <w:rFonts w:ascii="Bradley Hand ITC" w:hAnsi="Bradley Hand ITC"/>
          <w:b/>
          <w:color w:val="FF0000"/>
          <w:sz w:val="56"/>
          <w:szCs w:val="56"/>
        </w:rPr>
      </w:pPr>
      <w:r w:rsidRPr="007637CC">
        <w:rPr>
          <w:rFonts w:ascii="Bradley Hand ITC" w:hAnsi="Bradley Hand ITC"/>
          <w:b/>
          <w:color w:val="FF0000"/>
          <w:sz w:val="56"/>
          <w:szCs w:val="56"/>
        </w:rPr>
        <w:t>H</w:t>
      </w:r>
      <w:r w:rsidR="000A5E08" w:rsidRPr="007637CC">
        <w:rPr>
          <w:rFonts w:ascii="Bradley Hand ITC" w:hAnsi="Bradley Hand ITC"/>
          <w:b/>
          <w:color w:val="FF0000"/>
          <w:sz w:val="56"/>
          <w:szCs w:val="56"/>
        </w:rPr>
        <w:t xml:space="preserve">omemade </w:t>
      </w:r>
      <w:r w:rsidR="00331131" w:rsidRPr="007637CC">
        <w:rPr>
          <w:rFonts w:ascii="Bradley Hand ITC" w:hAnsi="Bradley Hand ITC"/>
          <w:b/>
          <w:color w:val="FF0000"/>
          <w:sz w:val="56"/>
          <w:szCs w:val="56"/>
        </w:rPr>
        <w:t>Do</w:t>
      </w:r>
      <w:r w:rsidR="000A5E08" w:rsidRPr="007637CC">
        <w:rPr>
          <w:rFonts w:ascii="Bradley Hand ITC" w:hAnsi="Bradley Hand ITC"/>
          <w:b/>
          <w:color w:val="FF0000"/>
          <w:sz w:val="56"/>
          <w:szCs w:val="56"/>
        </w:rPr>
        <w:t>nuts</w:t>
      </w:r>
      <w:r w:rsidR="00331131" w:rsidRPr="007637CC">
        <w:rPr>
          <w:rFonts w:ascii="Bradley Hand ITC" w:hAnsi="Bradley Hand ITC"/>
          <w:b/>
          <w:color w:val="FF0000"/>
          <w:sz w:val="56"/>
          <w:szCs w:val="56"/>
        </w:rPr>
        <w:t xml:space="preserve"> &amp; Fireworks</w:t>
      </w:r>
      <w:r w:rsidR="007637CC">
        <w:rPr>
          <w:rFonts w:ascii="Bradley Hand ITC" w:hAnsi="Bradley Hand ITC"/>
          <w:b/>
          <w:color w:val="FF0000"/>
          <w:sz w:val="56"/>
          <w:szCs w:val="56"/>
        </w:rPr>
        <w:t>-</w:t>
      </w:r>
      <w:r w:rsidR="007637CC" w:rsidRPr="007637CC">
        <w:rPr>
          <w:rFonts w:ascii="Bradley Hand ITC" w:hAnsi="Bradley Hand ITC"/>
          <w:b/>
          <w:color w:val="FF0000"/>
          <w:sz w:val="56"/>
          <w:szCs w:val="56"/>
        </w:rPr>
        <w:t>Free of Charge</w:t>
      </w:r>
    </w:p>
    <w:p w14:paraId="56247D99" w14:textId="4631A031" w:rsidR="00331131" w:rsidRPr="00E86C01" w:rsidRDefault="00D611E8" w:rsidP="005A1A72">
      <w:pPr>
        <w:pStyle w:val="DateTime"/>
        <w:rPr>
          <w:rFonts w:ascii="Bradley Hand ITC" w:hAnsi="Bradley Hand ITC"/>
          <w:b/>
          <w:color w:val="003400"/>
          <w:sz w:val="38"/>
          <w:szCs w:val="38"/>
        </w:rPr>
      </w:pPr>
      <w:r w:rsidRPr="00E86C01">
        <w:rPr>
          <w:rFonts w:ascii="Bradley Hand ITC" w:hAnsi="Bradley Hand ITC"/>
          <w:b/>
          <w:color w:val="003400"/>
          <w:sz w:val="38"/>
          <w:szCs w:val="38"/>
        </w:rPr>
        <w:t xml:space="preserve">There will be </w:t>
      </w:r>
      <w:r w:rsidR="00224D1E" w:rsidRPr="00E86C01">
        <w:rPr>
          <w:rFonts w:ascii="Bradley Hand ITC" w:hAnsi="Bradley Hand ITC"/>
          <w:b/>
          <w:color w:val="003400"/>
          <w:sz w:val="38"/>
          <w:szCs w:val="38"/>
        </w:rPr>
        <w:t xml:space="preserve">Fireworks ~ </w:t>
      </w:r>
      <w:r w:rsidR="0033099B" w:rsidRPr="00E86C01">
        <w:rPr>
          <w:rFonts w:ascii="Bradley Hand ITC" w:hAnsi="Bradley Hand ITC"/>
          <w:b/>
          <w:color w:val="003400"/>
          <w:sz w:val="38"/>
          <w:szCs w:val="38"/>
        </w:rPr>
        <w:t>Please contain anxious pets</w:t>
      </w:r>
      <w:r w:rsidR="007400F9" w:rsidRPr="00E86C01">
        <w:rPr>
          <w:rFonts w:ascii="Bradley Hand ITC" w:hAnsi="Bradley Hand ITC"/>
          <w:b/>
          <w:color w:val="003400"/>
          <w:sz w:val="38"/>
          <w:szCs w:val="38"/>
        </w:rPr>
        <w:t xml:space="preserve"> </w:t>
      </w:r>
    </w:p>
    <w:p w14:paraId="26D356D4" w14:textId="78DB43DA" w:rsidR="007400F9" w:rsidRPr="004A7C53" w:rsidRDefault="00421895" w:rsidP="007400F9">
      <w:pPr>
        <w:pStyle w:val="DateTime"/>
        <w:jc w:val="both"/>
        <w:rPr>
          <w:rFonts w:ascii="Bradley Hand ITC" w:hAnsi="Bradley Hand ITC"/>
          <w:b/>
          <w:color w:val="A20000"/>
          <w:sz w:val="38"/>
          <w:szCs w:val="38"/>
        </w:rPr>
      </w:pPr>
      <w:r w:rsidRPr="00BE11E6">
        <w:rPr>
          <w:b/>
          <w:noProof/>
          <w:color w:val="000000" w:themeColor="text1"/>
          <w:sz w:val="80"/>
          <w:szCs w:val="80"/>
          <w:bdr w:val="single" w:sz="4" w:space="0" w:color="auto"/>
        </w:rPr>
        <w:drawing>
          <wp:anchor distT="0" distB="0" distL="114300" distR="114300" simplePos="0" relativeHeight="251658240" behindDoc="1" locked="0" layoutInCell="1" allowOverlap="1" wp14:anchorId="55EE698C" wp14:editId="48427617">
            <wp:simplePos x="0" y="0"/>
            <wp:positionH relativeFrom="column">
              <wp:posOffset>-19050</wp:posOffset>
            </wp:positionH>
            <wp:positionV relativeFrom="paragraph">
              <wp:posOffset>306705</wp:posOffset>
            </wp:positionV>
            <wp:extent cx="3257550" cy="1596390"/>
            <wp:effectExtent l="0" t="0" r="0" b="3810"/>
            <wp:wrapTight wrapText="bothSides">
              <wp:wrapPolygon edited="0">
                <wp:start x="20337" y="0"/>
                <wp:lineTo x="17432" y="258"/>
                <wp:lineTo x="10863" y="3093"/>
                <wp:lineTo x="10863" y="4124"/>
                <wp:lineTo x="1516" y="7475"/>
                <wp:lineTo x="253" y="12115"/>
                <wp:lineTo x="0" y="16496"/>
                <wp:lineTo x="0" y="17012"/>
                <wp:lineTo x="884" y="20621"/>
                <wp:lineTo x="1137" y="21394"/>
                <wp:lineTo x="1389" y="21394"/>
                <wp:lineTo x="2653" y="21394"/>
                <wp:lineTo x="6189" y="20621"/>
                <wp:lineTo x="9853" y="17785"/>
                <wp:lineTo x="9726" y="16496"/>
                <wp:lineTo x="11495" y="16496"/>
                <wp:lineTo x="13642" y="14177"/>
                <wp:lineTo x="13516" y="12372"/>
                <wp:lineTo x="14526" y="12372"/>
                <wp:lineTo x="19832" y="8764"/>
                <wp:lineTo x="19832" y="8248"/>
                <wp:lineTo x="21474" y="6444"/>
                <wp:lineTo x="21474" y="1031"/>
                <wp:lineTo x="20968" y="0"/>
                <wp:lineTo x="20337" y="0"/>
              </wp:wrapPolygon>
            </wp:wrapTight>
            <wp:docPr id="809043295" name="Picture 809043295" descr="C:\Users\Owner\AppData\Local\Microsoft\Windows\Temporary Internet Files\Content.IE5\F248G0Q0\santa_sleigh_PNG8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IE5\F248G0Q0\santa_sleigh_PNG81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0F9" w:rsidRPr="004A7C53" w:rsidSect="00595EED">
      <w:headerReference w:type="default" r:id="rId13"/>
      <w:pgSz w:w="12240" w:h="15840"/>
      <w:pgMar w:top="720" w:right="720" w:bottom="720" w:left="72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C76C9" w14:textId="77777777" w:rsidR="00157977" w:rsidRDefault="00157977" w:rsidP="008D11BB">
      <w:r>
        <w:separator/>
      </w:r>
    </w:p>
  </w:endnote>
  <w:endnote w:type="continuationSeparator" w:id="0">
    <w:p w14:paraId="1CA0F36C" w14:textId="77777777" w:rsidR="00157977" w:rsidRDefault="00157977" w:rsidP="008D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Albertus MT Lt">
    <w:panose1 w:val="020E05020303040203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D57CA" w14:textId="77777777" w:rsidR="00157977" w:rsidRDefault="00157977" w:rsidP="008D11BB">
      <w:r>
        <w:separator/>
      </w:r>
    </w:p>
  </w:footnote>
  <w:footnote w:type="continuationSeparator" w:id="0">
    <w:p w14:paraId="1D0B35C5" w14:textId="77777777" w:rsidR="00157977" w:rsidRDefault="00157977" w:rsidP="008D1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CECBA" w14:textId="77777777" w:rsidR="00B83D51" w:rsidRDefault="00B83D5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2A0D058" wp14:editId="3B3203F8">
              <wp:simplePos x="0" y="0"/>
              <wp:positionH relativeFrom="column">
                <wp:posOffset>1</wp:posOffset>
              </wp:positionH>
              <wp:positionV relativeFrom="paragraph">
                <wp:posOffset>314325</wp:posOffset>
              </wp:positionV>
              <wp:extent cx="6800850" cy="1253066"/>
              <wp:effectExtent l="0" t="0" r="0" b="4445"/>
              <wp:wrapNone/>
              <wp:docPr id="21" name="Group 21" descr="Red and green ribbons with red and green holiday ball ornamen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850" cy="1253066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3" name="Picture 3" descr="Red and green ribbon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0" descr="Red and green holiday ball ornament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F16736" id="Group 21" o:spid="_x0000_s1026" alt="Red and green ribbons with red and green holiday ball ornaments" style="position:absolute;margin-left:0;margin-top:24.75pt;width:535.5pt;height:98.65pt;z-index:-251656192;mso-width-relative:margin;mso-height-relative:margin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Red and green ribbons" style="position:absolute;left:1333;width:62636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">
                <v:imagedata r:id="rId3" o:title="Red and green ribbons"/>
              </v:shape>
              <v:shape id="Picture 0" o:spid="_x0000_s1028" type="#_x0000_t75" alt="Red and green holiday ball ornaments" style="position:absolute;top:1619;width:6583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">
                <v:imagedata r:id="rId4" o:title="Red and green holiday ball ornaments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DB0D06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4E46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2EFE2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E19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EEB9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2D0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E49F0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BE884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38F7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C0A8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63302392">
    <w:abstractNumId w:val="9"/>
  </w:num>
  <w:num w:numId="2" w16cid:durableId="1834223716">
    <w:abstractNumId w:val="7"/>
  </w:num>
  <w:num w:numId="3" w16cid:durableId="1527400225">
    <w:abstractNumId w:val="6"/>
  </w:num>
  <w:num w:numId="4" w16cid:durableId="291445737">
    <w:abstractNumId w:val="5"/>
  </w:num>
  <w:num w:numId="5" w16cid:durableId="652291387">
    <w:abstractNumId w:val="4"/>
  </w:num>
  <w:num w:numId="6" w16cid:durableId="1793943261">
    <w:abstractNumId w:val="8"/>
  </w:num>
  <w:num w:numId="7" w16cid:durableId="1011952357">
    <w:abstractNumId w:val="3"/>
  </w:num>
  <w:num w:numId="8" w16cid:durableId="2097480561">
    <w:abstractNumId w:val="2"/>
  </w:num>
  <w:num w:numId="9" w16cid:durableId="712772974">
    <w:abstractNumId w:val="1"/>
  </w:num>
  <w:num w:numId="10" w16cid:durableId="823814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2E6"/>
    <w:rsid w:val="00044BB6"/>
    <w:rsid w:val="00080CE3"/>
    <w:rsid w:val="000A5E08"/>
    <w:rsid w:val="000C3574"/>
    <w:rsid w:val="000D57D0"/>
    <w:rsid w:val="001031FA"/>
    <w:rsid w:val="00157977"/>
    <w:rsid w:val="001705FC"/>
    <w:rsid w:val="00195573"/>
    <w:rsid w:val="001A3AFB"/>
    <w:rsid w:val="001B1635"/>
    <w:rsid w:val="001D013D"/>
    <w:rsid w:val="001D6785"/>
    <w:rsid w:val="00206097"/>
    <w:rsid w:val="00224D1E"/>
    <w:rsid w:val="0024292D"/>
    <w:rsid w:val="00253B75"/>
    <w:rsid w:val="00291F58"/>
    <w:rsid w:val="002C6693"/>
    <w:rsid w:val="00316D8A"/>
    <w:rsid w:val="00317156"/>
    <w:rsid w:val="0033099B"/>
    <w:rsid w:val="00331131"/>
    <w:rsid w:val="00351883"/>
    <w:rsid w:val="00354501"/>
    <w:rsid w:val="0038390E"/>
    <w:rsid w:val="00385221"/>
    <w:rsid w:val="003A45E6"/>
    <w:rsid w:val="003C62B8"/>
    <w:rsid w:val="003D5EF5"/>
    <w:rsid w:val="0041075F"/>
    <w:rsid w:val="00413D8E"/>
    <w:rsid w:val="00420BDB"/>
    <w:rsid w:val="00421895"/>
    <w:rsid w:val="00434A90"/>
    <w:rsid w:val="00437A59"/>
    <w:rsid w:val="00447770"/>
    <w:rsid w:val="00464973"/>
    <w:rsid w:val="00470EA4"/>
    <w:rsid w:val="004A3D6D"/>
    <w:rsid w:val="004A7C53"/>
    <w:rsid w:val="004B41B5"/>
    <w:rsid w:val="004C232D"/>
    <w:rsid w:val="004C468A"/>
    <w:rsid w:val="004E1671"/>
    <w:rsid w:val="005132D5"/>
    <w:rsid w:val="005178EC"/>
    <w:rsid w:val="005323C6"/>
    <w:rsid w:val="0053269E"/>
    <w:rsid w:val="00554927"/>
    <w:rsid w:val="00571A2C"/>
    <w:rsid w:val="0057725B"/>
    <w:rsid w:val="00581368"/>
    <w:rsid w:val="00595EED"/>
    <w:rsid w:val="005A1A72"/>
    <w:rsid w:val="005B306C"/>
    <w:rsid w:val="005E728F"/>
    <w:rsid w:val="005F57A6"/>
    <w:rsid w:val="006010BF"/>
    <w:rsid w:val="00613F58"/>
    <w:rsid w:val="006161F2"/>
    <w:rsid w:val="0064419A"/>
    <w:rsid w:val="00645C3D"/>
    <w:rsid w:val="00647669"/>
    <w:rsid w:val="00657188"/>
    <w:rsid w:val="00672C4A"/>
    <w:rsid w:val="00677AD4"/>
    <w:rsid w:val="006D20DC"/>
    <w:rsid w:val="006D5E14"/>
    <w:rsid w:val="006E3F43"/>
    <w:rsid w:val="006F62A4"/>
    <w:rsid w:val="007004E3"/>
    <w:rsid w:val="007305B1"/>
    <w:rsid w:val="007363DA"/>
    <w:rsid w:val="007365C0"/>
    <w:rsid w:val="007400F9"/>
    <w:rsid w:val="00753F81"/>
    <w:rsid w:val="00756AD0"/>
    <w:rsid w:val="007637CC"/>
    <w:rsid w:val="007717F0"/>
    <w:rsid w:val="00784185"/>
    <w:rsid w:val="007869F4"/>
    <w:rsid w:val="007A50DA"/>
    <w:rsid w:val="007B1EBA"/>
    <w:rsid w:val="007E749C"/>
    <w:rsid w:val="0081226F"/>
    <w:rsid w:val="00814AFA"/>
    <w:rsid w:val="00820C03"/>
    <w:rsid w:val="00823FBD"/>
    <w:rsid w:val="00831EC6"/>
    <w:rsid w:val="008377C1"/>
    <w:rsid w:val="008400A4"/>
    <w:rsid w:val="00845BF9"/>
    <w:rsid w:val="0086568A"/>
    <w:rsid w:val="00875DB6"/>
    <w:rsid w:val="00895244"/>
    <w:rsid w:val="008A1E34"/>
    <w:rsid w:val="008A5DA4"/>
    <w:rsid w:val="008C24FB"/>
    <w:rsid w:val="008D11BB"/>
    <w:rsid w:val="008D7C7A"/>
    <w:rsid w:val="008E1316"/>
    <w:rsid w:val="008F02C4"/>
    <w:rsid w:val="008F4F61"/>
    <w:rsid w:val="00941A59"/>
    <w:rsid w:val="00960240"/>
    <w:rsid w:val="00972061"/>
    <w:rsid w:val="009B73A6"/>
    <w:rsid w:val="009D4B4E"/>
    <w:rsid w:val="009E126D"/>
    <w:rsid w:val="009F3F72"/>
    <w:rsid w:val="009F583A"/>
    <w:rsid w:val="00A34332"/>
    <w:rsid w:val="00A510C0"/>
    <w:rsid w:val="00A6200D"/>
    <w:rsid w:val="00A66874"/>
    <w:rsid w:val="00A66978"/>
    <w:rsid w:val="00A7442E"/>
    <w:rsid w:val="00A83444"/>
    <w:rsid w:val="00A91AF7"/>
    <w:rsid w:val="00AD41C1"/>
    <w:rsid w:val="00B508A4"/>
    <w:rsid w:val="00B556C2"/>
    <w:rsid w:val="00B749BC"/>
    <w:rsid w:val="00B83D51"/>
    <w:rsid w:val="00B85920"/>
    <w:rsid w:val="00BB6BD8"/>
    <w:rsid w:val="00BE11E6"/>
    <w:rsid w:val="00C34AB2"/>
    <w:rsid w:val="00C40B1E"/>
    <w:rsid w:val="00C41677"/>
    <w:rsid w:val="00C61C24"/>
    <w:rsid w:val="00C83940"/>
    <w:rsid w:val="00CC0177"/>
    <w:rsid w:val="00CC2553"/>
    <w:rsid w:val="00D07274"/>
    <w:rsid w:val="00D127BF"/>
    <w:rsid w:val="00D454F3"/>
    <w:rsid w:val="00D52DF6"/>
    <w:rsid w:val="00D54480"/>
    <w:rsid w:val="00D611E8"/>
    <w:rsid w:val="00D66CDA"/>
    <w:rsid w:val="00D76549"/>
    <w:rsid w:val="00D851A0"/>
    <w:rsid w:val="00DB67CC"/>
    <w:rsid w:val="00DC4945"/>
    <w:rsid w:val="00DF3A7F"/>
    <w:rsid w:val="00E521C8"/>
    <w:rsid w:val="00E71386"/>
    <w:rsid w:val="00E74552"/>
    <w:rsid w:val="00E8386B"/>
    <w:rsid w:val="00E86C01"/>
    <w:rsid w:val="00E95DD6"/>
    <w:rsid w:val="00E961FC"/>
    <w:rsid w:val="00E974A3"/>
    <w:rsid w:val="00EB62E6"/>
    <w:rsid w:val="00EE2A32"/>
    <w:rsid w:val="00EF309E"/>
    <w:rsid w:val="00F06832"/>
    <w:rsid w:val="00F06F4F"/>
    <w:rsid w:val="00F116AF"/>
    <w:rsid w:val="00F261FB"/>
    <w:rsid w:val="00F45484"/>
    <w:rsid w:val="00F5405B"/>
    <w:rsid w:val="00F840AF"/>
    <w:rsid w:val="00F87239"/>
    <w:rsid w:val="00F90822"/>
    <w:rsid w:val="00FC44BF"/>
    <w:rsid w:val="00FC4585"/>
    <w:rsid w:val="00FE429F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8F1D0"/>
  <w15:docId w15:val="{7C3CBB9A-8619-4BAD-890C-EBF6C98CD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B749BC"/>
    <w:rPr>
      <w:caps/>
    </w:rPr>
  </w:style>
  <w:style w:type="paragraph" w:customStyle="1" w:styleId="DateTime">
    <w:name w:val="Date &amp; Time"/>
    <w:basedOn w:val="Normal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Italic">
    <w:name w:val="Italic"/>
    <w:basedOn w:val="Normal"/>
    <w:qFormat/>
    <w:rsid w:val="00B749BC"/>
    <w:pPr>
      <w:spacing w:before="240" w:after="24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1BB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1BB"/>
    <w:rPr>
      <w:rFonts w:asciiTheme="majorHAnsi" w:hAnsiTheme="majorHAnsi"/>
      <w:color w:val="84AA33"/>
    </w:rPr>
  </w:style>
  <w:style w:type="character" w:styleId="PlaceholderText">
    <w:name w:val="Placeholder Text"/>
    <w:basedOn w:val="DefaultParagraphFont"/>
    <w:uiPriority w:val="99"/>
    <w:semiHidden/>
    <w:rsid w:val="00B749BC"/>
    <w:rPr>
      <w:color w:val="595959" w:themeColor="text1" w:themeTint="A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1883"/>
  </w:style>
  <w:style w:type="paragraph" w:styleId="BlockText">
    <w:name w:val="Block Text"/>
    <w:basedOn w:val="Normal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8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883"/>
    <w:rPr>
      <w:rFonts w:asciiTheme="majorHAnsi" w:hAnsiTheme="majorHAnsi"/>
      <w:color w:val="84AA33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18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883"/>
    <w:rPr>
      <w:rFonts w:asciiTheme="majorHAnsi" w:hAnsiTheme="majorHAnsi"/>
      <w:color w:val="84AA33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18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88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BookTitle">
    <w:name w:val="Book Title"/>
    <w:basedOn w:val="DefaultParagraphFont"/>
    <w:uiPriority w:val="33"/>
    <w:qFormat/>
    <w:rsid w:val="0035188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5188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1883"/>
    <w:rPr>
      <w:rFonts w:asciiTheme="majorHAnsi" w:hAnsiTheme="majorHAnsi"/>
      <w:color w:val="84AA33"/>
    </w:rPr>
  </w:style>
  <w:style w:type="table" w:styleId="ColorfulGrid">
    <w:name w:val="Colorful Grid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5188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8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arkList">
    <w:name w:val="Dark List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1883"/>
  </w:style>
  <w:style w:type="character" w:customStyle="1" w:styleId="DateChar">
    <w:name w:val="Date Char"/>
    <w:basedOn w:val="DefaultParagraphFont"/>
    <w:link w:val="Date"/>
    <w:uiPriority w:val="99"/>
    <w:semiHidden/>
    <w:rsid w:val="00351883"/>
    <w:rPr>
      <w:rFonts w:asciiTheme="majorHAnsi" w:hAnsiTheme="majorHAnsi"/>
      <w:color w:val="84AA33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18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1883"/>
    <w:rPr>
      <w:rFonts w:asciiTheme="majorHAnsi" w:hAnsiTheme="majorHAnsi"/>
      <w:color w:val="84AA33"/>
    </w:rPr>
  </w:style>
  <w:style w:type="character" w:styleId="Emphasis">
    <w:name w:val="Emphasis"/>
    <w:basedOn w:val="DefaultParagraphFont"/>
    <w:uiPriority w:val="20"/>
    <w:qFormat/>
    <w:rsid w:val="0035188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88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88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customStyle="1" w:styleId="GridTable1Light1">
    <w:name w:val="Grid Table 1 Light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51883"/>
  </w:style>
  <w:style w:type="paragraph" w:styleId="HTMLAddress">
    <w:name w:val="HTML Address"/>
    <w:basedOn w:val="Normal"/>
    <w:link w:val="HTMLAddressChar"/>
    <w:uiPriority w:val="99"/>
    <w:semiHidden/>
    <w:unhideWhenUsed/>
    <w:rsid w:val="003518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Cite">
    <w:name w:val="HTML Cite"/>
    <w:basedOn w:val="DefaultParagraphFont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518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18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188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749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51883"/>
  </w:style>
  <w:style w:type="paragraph" w:styleId="List">
    <w:name w:val="List"/>
    <w:basedOn w:val="Normal"/>
    <w:uiPriority w:val="99"/>
    <w:semiHidden/>
    <w:unhideWhenUsed/>
    <w:rsid w:val="0035188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5188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188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188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188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51883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NoSpacing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lWeb">
    <w:name w:val="Normal (Web)"/>
    <w:basedOn w:val="Normal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518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18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1883"/>
    <w:rPr>
      <w:rFonts w:asciiTheme="majorHAnsi" w:hAnsiTheme="majorHAnsi"/>
      <w:color w:val="84AA33"/>
    </w:rPr>
  </w:style>
  <w:style w:type="character" w:styleId="PageNumber">
    <w:name w:val="page number"/>
    <w:basedOn w:val="DefaultParagraphFont"/>
    <w:uiPriority w:val="99"/>
    <w:semiHidden/>
    <w:unhideWhenUsed/>
    <w:rsid w:val="00351883"/>
  </w:style>
  <w:style w:type="table" w:customStyle="1" w:styleId="PlainTable11">
    <w:name w:val="Plain Table 11"/>
    <w:basedOn w:val="TableNorma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18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1883"/>
    <w:rPr>
      <w:rFonts w:asciiTheme="majorHAnsi" w:hAnsiTheme="majorHAnsi"/>
      <w:color w:val="84AA33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188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1883"/>
    <w:rPr>
      <w:rFonts w:asciiTheme="majorHAnsi" w:hAnsiTheme="majorHAnsi"/>
      <w:color w:val="84AA33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351883"/>
    <w:rPr>
      <w:u w:val="dotted"/>
    </w:rPr>
  </w:style>
  <w:style w:type="character" w:styleId="Strong">
    <w:name w:val="Strong"/>
    <w:basedOn w:val="DefaultParagraphFont"/>
    <w:uiPriority w:val="22"/>
    <w:qFormat/>
    <w:rsid w:val="0035188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3518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518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18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51883"/>
  </w:style>
  <w:style w:type="table" w:styleId="TableProfessional">
    <w:name w:val="Table Professional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8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18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18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18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18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18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18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18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188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838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th/%E0%B9%80%E0%B8%9A%E0%B8%AD%E0%B8%A3%E0%B9%8C%E0%B9%80%E0%B8%81%E0%B8%AD%E0%B8%A3%E0%B9%8C-%E0%B8%AD%E0%B8%B2%E0%B8%AB%E0%B8%B2%E0%B8%A3%E0%B8%88%E0%B8%B2%E0%B8%99%E0%B8%94%E0%B9%88%E0%B8%A7%E0%B8%99-%E0%B8%AD%E0%B8%B2%E0%B8%AB%E0%B8%B2%E0%B8%A3%E0%B8%82%E0%B8%A2%E0%B8%B0-151421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publicdomainpictures.net/view-image.php?image=191984&amp;picture=gradient-do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Holiday_party_invitation_with_ornaments_and_red_ribbon_Formal_desig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6869D-D123-4A86-AF93-CC676B65D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Holiday_party_invitation_with_ornaments_and_red_ribbon_Formal_design.dotx</Template>
  <TotalTime>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Debbie Swensen</cp:lastModifiedBy>
  <cp:revision>2</cp:revision>
  <cp:lastPrinted>2025-11-25T17:55:00Z</cp:lastPrinted>
  <dcterms:created xsi:type="dcterms:W3CDTF">2025-11-25T17:55:00Z</dcterms:created>
  <dcterms:modified xsi:type="dcterms:W3CDTF">2025-11-25T17:55:00Z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